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10.png"/>
  <Override ContentType="image/png" PartName="/word/media/document_image_rId3.png"/>
  <Override ContentType="image/png" PartName="/word/media/document_image_rId4.png"/>
  <Override ContentType="image/png" PartName="/word/media/document_image_rId5.png"/>
  <Override ContentType="image/png" PartName="/word/media/document_image_rId6.png"/>
  <Override ContentType="image/png" PartName="/word/media/document_image_rId7.png"/>
  <Override ContentType="image/png" PartName="/word/media/document_image_rId8.png"/>
  <Override ContentType="image/png" PartName="/word/media/document_image_rId9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45dcecc" w14:textId="945dcecc">
      <w:pPr>
        <w:spacing w:after="0"/>
        <w:ind w:left="0"/>
        <w:jc w:val="left"/>
        <w15:collapsed w:val="false"/>
      </w:pPr>
      <w:r>
        <w:rPr>
          <w:b w:val="false"/>
          <w:i w:val="false"/>
          <w:color w:val="000000"/>
          <w:sz w:val="22"/>
        </w:rPr>
        <w:t xml:space="preserve">
 我院组织教工党员赴革命老区开展党史学习教育实践活动
 </w:t>
      </w:r>
      <w:r>
        <w:br/>
      </w:r>
      <w:r>
        <w:rPr>
          <w:b w:val="false"/>
          <w:i w:val="false"/>
          <w:color w:val="000000"/>
          <w:sz w:val="22"/>
        </w:rPr>
        <w:t xml:space="preserve">
 </w:t>
      </w:r>
    </w:p>
    <w:p>
      <w:pPr>
        <w:spacing w:after="0"/>
        <w:ind w:left="0"/>
        <w:jc w:val="left"/>
      </w:pPr>
      <w:r>
        <w:rPr>
          <w:b w:val="false"/>
          <w:i w:val="false"/>
          <w:color w:val="000000"/>
          <w:sz w:val="22"/>
        </w:rPr>
        <w:t xml:space="preserve"> 	 	</w:t>
      </w:r>
    </w:p>
    <w:p>
      <w:pPr>
        <w:shd w:fill="eeeeee"/>
        <w:spacing w:after="0"/>
        <w:ind w:left="0"/>
        <w:jc w:val="center"/>
      </w:pPr>
      <w:r>
        <w:br/>
      </w:r>
    </w:p>
    <w:p>
      <w:pPr>
        <w:shd w:fill="eeeeee"/>
        <w:spacing w:after="0"/>
        <w:ind w:left="0"/>
        <w:jc w:val="center"/>
      </w:pPr>
      <w:r>
        <w:drawing>
          <wp:inline distT="0" distB="0" distL="0" distR="0">
            <wp:extent cx="4809528" cy="6314288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4809528" cy="63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为深入推进党史学习教育，</w:t>
      </w:r>
      <w:r>
        <w:rPr>
          <w:b w:val="false"/>
          <w:i w:val="false"/>
          <w:color w:val="0102c63"/>
          <w:sz w:val="27"/>
        </w:rPr>
        <w:t>进一步增强党建引领能力，充分发挥党支</w:t>
      </w:r>
      <w:r>
        <w:rPr>
          <w:b w:val="false"/>
          <w:i w:val="false"/>
          <w:color w:val="0102c63"/>
          <w:sz w:val="27"/>
        </w:rPr>
        <w:t>部</w:t>
      </w:r>
      <w:r>
        <w:rPr>
          <w:b w:val="false"/>
          <w:i w:val="false"/>
          <w:color w:val="0102c63"/>
          <w:sz w:val="27"/>
        </w:rPr>
        <w:t>的战斗堡垒作用和党员先锋模范作用，</w:t>
      </w:r>
      <w:r>
        <w:rPr>
          <w:b w:val="false"/>
          <w:i w:val="false"/>
          <w:color w:val="0102c63"/>
          <w:sz w:val="27"/>
        </w:rPr>
        <w:t>6</w:t>
      </w:r>
      <w:r>
        <w:rPr>
          <w:b w:val="false"/>
          <w:i w:val="false"/>
          <w:color w:val="0102c63"/>
          <w:sz w:val="27"/>
        </w:rPr>
        <w:t>月</w:t>
      </w:r>
      <w:r>
        <w:rPr>
          <w:b w:val="false"/>
          <w:i w:val="false"/>
          <w:color w:val="0102c63"/>
          <w:sz w:val="27"/>
        </w:rPr>
        <w:t>5</w:t>
      </w:r>
      <w:r>
        <w:rPr>
          <w:b w:val="false"/>
          <w:i w:val="false"/>
          <w:color w:val="0102c63"/>
          <w:sz w:val="27"/>
        </w:rPr>
        <w:t>日</w:t>
      </w:r>
      <w:r>
        <w:rPr>
          <w:b w:val="false"/>
          <w:i w:val="false"/>
          <w:color w:val="0102c63"/>
          <w:sz w:val="27"/>
        </w:rPr>
        <w:t>，</w:t>
      </w:r>
      <w:r>
        <w:rPr>
          <w:b w:val="false"/>
          <w:i w:val="false"/>
          <w:color w:val="0102c63"/>
          <w:sz w:val="27"/>
        </w:rPr>
        <w:t>我院</w:t>
      </w:r>
      <w:r>
        <w:rPr>
          <w:b w:val="false"/>
          <w:i w:val="false"/>
          <w:color w:val="0102c63"/>
          <w:sz w:val="27"/>
        </w:rPr>
        <w:t>党总支</w:t>
      </w:r>
      <w:r>
        <w:rPr>
          <w:b w:val="false"/>
          <w:i w:val="false"/>
          <w:color w:val="0102c63"/>
          <w:sz w:val="27"/>
        </w:rPr>
        <w:t>赴</w:t>
      </w:r>
      <w:r>
        <w:rPr>
          <w:b w:val="false"/>
          <w:i w:val="false"/>
          <w:color w:val="0102c63"/>
          <w:sz w:val="27"/>
        </w:rPr>
        <w:t>英山烈士陵园、英山长征精神体验园党员干部教育基地，开展“赓续红色基因，建设清廉学院”党史学习教育主题实践活动。</w:t>
      </w:r>
    </w:p>
    <w:p>
      <w:pPr>
        <w:shd w:fill="eeeeee"/>
        <w:spacing w:after="0"/>
        <w:ind w:left="0"/>
        <w:jc w:val="center"/>
      </w:pPr>
      <w:r>
        <w:drawing>
          <wp:inline distT="0" distB="0" distL="0" distR="0">
            <wp:extent cx="4438091" cy="5438102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091" cy="54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上午九时许，全体党员在英山烈士陵园瞻仰英雄纪念碑，在纪念碑前默哀三分钟，并面向纪念碑</w:t>
      </w:r>
      <w:r>
        <w:rPr>
          <w:b w:val="false"/>
          <w:i w:val="false"/>
          <w:color w:val="0102c63"/>
          <w:sz w:val="27"/>
        </w:rPr>
        <w:t>高举右手</w:t>
      </w:r>
      <w:r>
        <w:rPr>
          <w:b w:val="false"/>
          <w:i w:val="false"/>
          <w:color w:val="0102c63"/>
          <w:sz w:val="27"/>
        </w:rPr>
        <w:t>庄严重温入党誓词。</w:t>
      </w:r>
    </w:p>
    <w:p>
      <w:pPr>
        <w:shd w:fill="eeeeee"/>
        <w:spacing w:after="0"/>
        <w:ind w:left="0"/>
        <w:jc w:val="center"/>
      </w:pPr>
      <w:r>
        <w:drawing>
          <wp:inline distT="0" distB="0" distL="0" distR="0">
            <wp:extent cx="5266665" cy="4047617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5" cy="404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随后，党员同志们在烈士陵园参观学习战役故事，了解英雄事迹，缅怀革命先烈。</w:t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上午十时许，全体党员抵达英山长征精神体验园。长征精神体验园是通过当年红二十五军长征的路线，现用五公里的缩略路线，象征性的还原当年长征的地理环境和战斗情景。展示了从英山陶家河到陕北吴起镇沿途的艰难险阻，再现了长征路上</w:t>
      </w:r>
      <w:r>
        <w:rPr>
          <w:b w:val="false"/>
          <w:i w:val="false"/>
          <w:color w:val="0102c63"/>
          <w:sz w:val="27"/>
        </w:rPr>
        <w:t>“血战牛背脊骨”“袁家沟口大捷”等重大历史事件场景。</w:t>
      </w:r>
    </w:p>
    <w:p>
      <w:pPr>
        <w:shd w:fill="eeeeee"/>
        <w:spacing w:after="0"/>
        <w:ind w:left="0"/>
        <w:jc w:val="center"/>
      </w:pPr>
      <w:r>
        <w:drawing>
          <wp:inline distT="0" distB="0" distL="0" distR="0">
            <wp:extent cx="5428577" cy="380953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7" cy="38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left"/>
      </w:pPr>
      <w:r>
        <w:br/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4"/>
        </w:rPr>
        <w:t xml:space="preserve"> </w:t>
      </w:r>
      <w:r>
        <w:rPr>
          <w:b w:val="false"/>
          <w:i w:val="false"/>
          <w:color w:val="0102c63"/>
          <w:sz w:val="27"/>
        </w:rPr>
        <w:t>全体党员穿上红军</w:t>
      </w:r>
      <w:r>
        <w:rPr>
          <w:b w:val="false"/>
          <w:i w:val="false"/>
          <w:color w:val="0102c63"/>
          <w:sz w:val="27"/>
        </w:rPr>
        <w:t>衣</w:t>
      </w:r>
      <w:r>
        <w:rPr>
          <w:b w:val="false"/>
          <w:i w:val="false"/>
          <w:color w:val="0102c63"/>
          <w:sz w:val="27"/>
        </w:rPr>
        <w:t>，戴上红军帽，</w:t>
      </w:r>
      <w:r>
        <w:rPr>
          <w:b w:val="false"/>
          <w:i w:val="false"/>
          <w:color w:val="0102c63"/>
          <w:sz w:val="27"/>
        </w:rPr>
        <w:t>扛起</w:t>
      </w:r>
      <w:r>
        <w:rPr>
          <w:b w:val="false"/>
          <w:i w:val="false"/>
          <w:color w:val="0102c63"/>
          <w:sz w:val="27"/>
        </w:rPr>
        <w:t>长枪</w:t>
      </w:r>
      <w:r>
        <w:rPr>
          <w:b w:val="false"/>
          <w:i w:val="false"/>
          <w:color w:val="0102c63"/>
          <w:sz w:val="27"/>
        </w:rPr>
        <w:t>，拿起</w:t>
      </w:r>
      <w:r>
        <w:rPr>
          <w:b w:val="false"/>
          <w:i w:val="false"/>
          <w:color w:val="0102c63"/>
          <w:sz w:val="27"/>
        </w:rPr>
        <w:t>短矛，翻山越岭、穿林越隘</w:t>
      </w:r>
      <w:r>
        <w:rPr>
          <w:b w:val="false"/>
          <w:i w:val="false"/>
          <w:color w:val="0102c63"/>
          <w:sz w:val="27"/>
        </w:rPr>
        <w:t>，</w:t>
      </w:r>
      <w:r>
        <w:rPr>
          <w:b w:val="false"/>
          <w:i w:val="false"/>
          <w:color w:val="0102c63"/>
          <w:sz w:val="27"/>
        </w:rPr>
        <w:t>体验红军长征艰辛</w:t>
      </w:r>
      <w:r>
        <w:rPr>
          <w:b w:val="false"/>
          <w:i w:val="false"/>
          <w:color w:val="0102c63"/>
          <w:sz w:val="27"/>
        </w:rPr>
        <w:t>跋涉</w:t>
      </w:r>
      <w:r>
        <w:rPr>
          <w:b w:val="false"/>
          <w:i w:val="false"/>
          <w:color w:val="0102c63"/>
          <w:sz w:val="27"/>
        </w:rPr>
        <w:t>，感受</w:t>
      </w:r>
      <w:r>
        <w:rPr>
          <w:b w:val="false"/>
          <w:i w:val="false"/>
          <w:color w:val="0102c63"/>
          <w:sz w:val="27"/>
        </w:rPr>
        <w:t>战争年代的艰难困苦和</w:t>
      </w:r>
      <w:r>
        <w:rPr>
          <w:b w:val="false"/>
          <w:i w:val="false"/>
          <w:color w:val="0102c63"/>
          <w:sz w:val="27"/>
        </w:rPr>
        <w:t>革命</w:t>
      </w:r>
      <w:r>
        <w:rPr>
          <w:b w:val="false"/>
          <w:i w:val="false"/>
          <w:color w:val="0102c63"/>
          <w:sz w:val="27"/>
        </w:rPr>
        <w:t>前辈抛头颅洒热血，英勇血战到底的</w:t>
      </w:r>
      <w:r>
        <w:rPr>
          <w:b w:val="false"/>
          <w:i w:val="false"/>
          <w:color w:val="0102c63"/>
          <w:sz w:val="27"/>
        </w:rPr>
        <w:t>必胜信心。</w:t>
      </w:r>
    </w:p>
    <w:p>
      <w:pPr>
        <w:shd w:fill="eeeeee"/>
        <w:spacing w:after="0"/>
        <w:ind w:left="0"/>
        <w:jc w:val="center"/>
      </w:pPr>
      <w:r>
        <w:drawing>
          <wp:inline distT="0" distB="0" distL="0" distR="0">
            <wp:extent cx="5523814" cy="4123804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814" cy="41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center"/>
      </w:pPr>
      <w:r>
        <w:rPr>
          <w:b w:val="false"/>
          <w:i w:val="false"/>
          <w:color w:val="0102c63"/>
          <w:sz w:val="22"/>
        </w:rPr>
        <w:t xml:space="preserve"> </w:t>
      </w:r>
      <w:r>
        <w:drawing>
          <wp:inline distT="0" distB="0" distL="0" distR="0">
            <wp:extent cx="5257140" cy="3466668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40" cy="34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在大别山革命历史文化陈列馆，</w:t>
      </w:r>
      <w:r>
        <w:rPr>
          <w:b w:val="false"/>
          <w:i w:val="false"/>
          <w:color w:val="0102c63"/>
          <w:sz w:val="27"/>
        </w:rPr>
        <w:t>党员同志们</w:t>
      </w:r>
      <w:r>
        <w:rPr>
          <w:b w:val="false"/>
          <w:i w:val="false"/>
          <w:color w:val="0102c63"/>
          <w:sz w:val="27"/>
        </w:rPr>
        <w:t>观瞻革命先烈</w:t>
      </w:r>
      <w:r>
        <w:rPr>
          <w:b w:val="false"/>
          <w:i w:val="false"/>
          <w:color w:val="0102c63"/>
          <w:sz w:val="27"/>
        </w:rPr>
        <w:t>的照片</w:t>
      </w:r>
      <w:r>
        <w:rPr>
          <w:b w:val="false"/>
          <w:i w:val="false"/>
          <w:color w:val="0102c63"/>
          <w:sz w:val="27"/>
        </w:rPr>
        <w:t>及珍贵历史纪念物，感受革命先辈不屈的</w:t>
      </w:r>
      <w:r>
        <w:rPr>
          <w:b w:val="false"/>
          <w:i w:val="false"/>
          <w:color w:val="0102c63"/>
          <w:sz w:val="27"/>
        </w:rPr>
        <w:t>民族</w:t>
      </w:r>
      <w:r>
        <w:rPr>
          <w:b w:val="false"/>
          <w:i w:val="false"/>
          <w:color w:val="0102c63"/>
          <w:sz w:val="27"/>
        </w:rPr>
        <w:t>精神和高尚的爱国情操，</w:t>
      </w:r>
      <w:r>
        <w:rPr>
          <w:b w:val="false"/>
          <w:i w:val="false"/>
          <w:color w:val="0102c63"/>
          <w:sz w:val="27"/>
        </w:rPr>
        <w:t>全体党员深深感受到今天的美好生活来之不易。</w:t>
      </w:r>
    </w:p>
    <w:p>
      <w:pPr>
        <w:shd w:fill="eeeeee"/>
        <w:spacing w:after="0"/>
        <w:ind w:left="0"/>
        <w:jc w:val="center"/>
      </w:pPr>
      <w:r>
        <w:rPr>
          <w:b w:val="false"/>
          <w:i w:val="false"/>
          <w:color w:val="0102c63"/>
          <w:sz w:val="22"/>
        </w:rPr>
        <w:t xml:space="preserve"> </w:t>
      </w:r>
      <w:r>
        <w:drawing>
          <wp:inline distT="0" distB="0" distL="0" distR="0">
            <wp:extent cx="5495239" cy="372380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239" cy="37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下午，全体党员集中聆听了一堂党课，课堂上，教导员讲述了革命伟人雄才伟略，光辉事迹，讲述了红军听党指挥，以少战多，以弱胜强的战斗故事。</w:t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全天的实践活动安排的丰富而紧凑，通过重温一遍入党誓词，走一段红军路、体验一次战斗、吃一顿红军饭，唱一组红歌，听一堂党课等情景教学体验，全体党员充分感受到革命战争时期的光辉历程，充分体验到峥嵘岁月里革命者视死如归的奋斗艰辛，深受教育启迪。大家纷纷表示，作为身处伟大时代的高校教育工作者，一定要铭记党的百年奋斗历程，坚定理想信念，牢记为党育人、为国育才初心使命，赓续红色基因，做到学为人师、行为世范，为建设“清廉学院”作出积极贡献。</w:t>
      </w:r>
    </w:p>
    <w:p>
      <w:pPr>
        <w:shd w:fill="eeeeee"/>
        <w:spacing w:after="0"/>
        <w:ind w:left="0"/>
        <w:jc w:val="center"/>
      </w:pPr>
      <w:r>
        <w:drawing>
          <wp:inline distT="0" distB="0" distL="0" distR="0">
            <wp:extent cx="5732145" cy="4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fill="eeeeee"/>
        <w:spacing w:after="0"/>
        <w:ind w:left="0"/>
        <w:jc w:val="left"/>
      </w:pPr>
      <w:r>
        <w:rPr>
          <w:b w:val="false"/>
          <w:i w:val="false"/>
          <w:color w:val="0102c63"/>
          <w:sz w:val="27"/>
        </w:rPr>
        <w:t>活动结束时，党总支书记肖亚军指出，通过这次党史学习教育实践活动，</w:t>
      </w:r>
      <w:r>
        <w:rPr>
          <w:b w:val="false"/>
          <w:i w:val="false"/>
          <w:color w:val="0102c63"/>
          <w:sz w:val="27"/>
        </w:rPr>
        <w:t>大家要</w:t>
      </w:r>
      <w:r>
        <w:rPr>
          <w:b w:val="false"/>
          <w:i w:val="false"/>
          <w:color w:val="0102c63"/>
          <w:sz w:val="27"/>
        </w:rPr>
        <w:t>坚定“学党史、感党恩、听党话、跟党走”信念，牢固树立为师生服务的宗旨，要将行动落实到为师生办实事的工作中来；要保持</w:t>
      </w:r>
      <w:r>
        <w:rPr>
          <w:b w:val="false"/>
          <w:i w:val="false"/>
          <w:color w:val="0102c63"/>
          <w:sz w:val="27"/>
        </w:rPr>
        <w:t>政治自觉</w:t>
      </w:r>
      <w:r>
        <w:rPr>
          <w:b w:val="false"/>
          <w:i w:val="false"/>
          <w:color w:val="0102c63"/>
          <w:sz w:val="27"/>
        </w:rPr>
        <w:t>和</w:t>
      </w:r>
      <w:r>
        <w:rPr>
          <w:b w:val="false"/>
          <w:i w:val="false"/>
          <w:color w:val="0102c63"/>
          <w:sz w:val="27"/>
        </w:rPr>
        <w:t>行动自觉</w:t>
      </w:r>
      <w:r>
        <w:rPr>
          <w:b w:val="false"/>
          <w:i w:val="false"/>
          <w:color w:val="0102c63"/>
          <w:sz w:val="27"/>
        </w:rPr>
        <w:t>，</w:t>
      </w:r>
      <w:r>
        <w:rPr>
          <w:b w:val="false"/>
          <w:i w:val="false"/>
          <w:color w:val="0102c63"/>
          <w:sz w:val="27"/>
        </w:rPr>
        <w:t>把党史学习同</w:t>
      </w:r>
      <w:r>
        <w:rPr>
          <w:b w:val="false"/>
          <w:i w:val="false"/>
          <w:color w:val="0102c63"/>
          <w:sz w:val="27"/>
        </w:rPr>
        <w:t>学院的各项</w:t>
      </w:r>
      <w:r>
        <w:rPr>
          <w:b w:val="false"/>
          <w:i w:val="false"/>
          <w:color w:val="0102c63"/>
          <w:sz w:val="27"/>
        </w:rPr>
        <w:t>工作结合起来，为学校</w:t>
      </w:r>
      <w:r>
        <w:rPr>
          <w:b w:val="false"/>
          <w:i w:val="false"/>
          <w:color w:val="0102c63"/>
          <w:sz w:val="27"/>
        </w:rPr>
        <w:t>“</w:t>
      </w:r>
      <w:r>
        <w:rPr>
          <w:b w:val="false"/>
          <w:i w:val="false"/>
          <w:color w:val="0102c63"/>
          <w:sz w:val="27"/>
        </w:rPr>
        <w:t>十四五</w:t>
      </w:r>
      <w:r>
        <w:rPr>
          <w:b w:val="false"/>
          <w:i w:val="false"/>
          <w:color w:val="0102c63"/>
          <w:sz w:val="27"/>
        </w:rPr>
        <w:t>”</w:t>
      </w:r>
      <w:r>
        <w:rPr>
          <w:b w:val="false"/>
          <w:i w:val="false"/>
          <w:color w:val="0102c63"/>
          <w:sz w:val="27"/>
        </w:rPr>
        <w:t>事业</w:t>
      </w:r>
      <w:r>
        <w:rPr>
          <w:b w:val="false"/>
          <w:i w:val="false"/>
          <w:color w:val="0102c63"/>
          <w:sz w:val="27"/>
        </w:rPr>
        <w:t>的</w:t>
      </w:r>
      <w:r>
        <w:rPr>
          <w:b w:val="false"/>
          <w:i w:val="false"/>
          <w:color w:val="0102c63"/>
          <w:sz w:val="27"/>
        </w:rPr>
        <w:t>发展开好局、起好步</w:t>
      </w:r>
      <w:r>
        <w:rPr>
          <w:b w:val="false"/>
          <w:i w:val="false"/>
          <w:color w:val="0102c63"/>
          <w:sz w:val="27"/>
        </w:rPr>
        <w:t>，发挥党员同志的先锋模范作用。</w:t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left"/>
      </w:pPr>
      <w:r>
        <w:br/>
      </w:r>
    </w:p>
    <w:sectPr>
      <w:pgSz w:w="11907" w:h="16839" w:code="9"/>
      <w:pgMar w:top="1440" w:right="1440" w:bottom="1440" w:left="144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png" Type="http://schemas.openxmlformats.org/officeDocument/2006/relationships/image" Id="rId4"/><Relationship Target="media/document_image_rId5.png" Type="http://schemas.openxmlformats.org/officeDocument/2006/relationships/image" Id="rId5"/><Relationship Target="media/document_image_rId6.png" Type="http://schemas.openxmlformats.org/officeDocument/2006/relationships/image" Id="rId6"/><Relationship Target="media/document_image_rId7.png" Type="http://schemas.openxmlformats.org/officeDocument/2006/relationships/image" Id="rId7"/><Relationship Target="media/document_image_rId8.png" Type="http://schemas.openxmlformats.org/officeDocument/2006/relationships/image" Id="rId8"/><Relationship Target="media/document_image_rId9.png" Type="http://schemas.openxmlformats.org/officeDocument/2006/relationships/image" Id="rId9"/><Relationship Target="media/document_image_rId10.pn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